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5684" w:rsidRDefault="008A3D7C">
      <w:pPr>
        <w:pStyle w:val="Nagwek1"/>
        <w:rPr>
          <w:rFonts w:ascii="Times New Roman" w:hAnsi="Times New Roman"/>
          <w:b/>
          <w:bCs/>
          <w:color w:val="00000A"/>
          <w:sz w:val="32"/>
          <w:szCs w:val="32"/>
        </w:rPr>
      </w:pPr>
      <w:r>
        <w:rPr>
          <w:rFonts w:ascii="Times New Roman" w:hAnsi="Times New Roman"/>
          <w:b/>
          <w:bCs/>
          <w:color w:val="00000A"/>
          <w:sz w:val="32"/>
          <w:szCs w:val="32"/>
        </w:rPr>
        <w:t>KONSPEKT LEKCJI INFORMATYKI (klasa 8)</w:t>
      </w:r>
    </w:p>
    <w:p w:rsidR="00C85684" w:rsidRDefault="000053F4">
      <w:pPr>
        <w:pStyle w:val="NormalnyWeb"/>
        <w:spacing w:line="240" w:lineRule="auto"/>
      </w:pPr>
      <w:r>
        <w:rPr>
          <w:b/>
          <w:bCs/>
          <w:color w:val="00000A"/>
          <w:sz w:val="32"/>
          <w:szCs w:val="32"/>
        </w:rPr>
        <w:t>TEMAT:</w:t>
      </w:r>
      <w:r w:rsidR="008A3D7C">
        <w:rPr>
          <w:b/>
          <w:bCs/>
          <w:lang w:val="pl-PL"/>
        </w:rPr>
        <w:t xml:space="preserve"> „Projektanci kariery”</w:t>
      </w:r>
      <w:r>
        <w:rPr>
          <w:b/>
          <w:bCs/>
          <w:lang w:val="pl"/>
        </w:rPr>
        <w:t xml:space="preserve"> - </w:t>
      </w:r>
      <w:r>
        <w:rPr>
          <w:b/>
          <w:bCs/>
          <w:lang w:val="pl-PL"/>
        </w:rPr>
        <w:t>p</w:t>
      </w:r>
      <w:r w:rsidR="008A3D7C">
        <w:rPr>
          <w:b/>
          <w:bCs/>
          <w:lang w:val="pl-PL"/>
        </w:rPr>
        <w:t>rojektujemy</w:t>
      </w:r>
      <w:r>
        <w:rPr>
          <w:b/>
          <w:bCs/>
          <w:lang w:val="pl"/>
        </w:rPr>
        <w:t xml:space="preserve"> własne wizytówki. Praca z wykorzystaniem programu C</w:t>
      </w:r>
      <w:r w:rsidR="008A3D7C">
        <w:rPr>
          <w:b/>
          <w:bCs/>
          <w:lang w:val="pl"/>
        </w:rPr>
        <w:t>anva</w:t>
      </w:r>
      <w:r>
        <w:rPr>
          <w:b/>
          <w:bCs/>
          <w:lang w:val="pl"/>
        </w:rPr>
        <w:t>.</w:t>
      </w:r>
    </w:p>
    <w:p w:rsidR="00C85684" w:rsidRDefault="00C85684">
      <w:pPr>
        <w:rPr>
          <w:rFonts w:ascii="Times New Roman" w:hAnsi="Times New Roman"/>
          <w:b/>
          <w:bCs/>
          <w:color w:val="00000A"/>
          <w:sz w:val="32"/>
          <w:szCs w:val="32"/>
        </w:rPr>
      </w:pPr>
    </w:p>
    <w:p w:rsidR="00C85684" w:rsidRDefault="008A3D7C">
      <w:pPr>
        <w:pStyle w:val="Nagwek2"/>
        <w:rPr>
          <w:rFonts w:ascii="Times New Roman" w:hAnsi="Times New Roman"/>
          <w:b/>
          <w:bCs/>
          <w:color w:val="00000A"/>
          <w:sz w:val="32"/>
          <w:szCs w:val="32"/>
        </w:rPr>
      </w:pPr>
      <w:r>
        <w:rPr>
          <w:rFonts w:ascii="Times New Roman" w:hAnsi="Times New Roman"/>
          <w:b/>
          <w:bCs/>
          <w:color w:val="00000A"/>
          <w:sz w:val="32"/>
          <w:szCs w:val="32"/>
        </w:rPr>
        <w:t>Czas: 45 min.</w:t>
      </w:r>
    </w:p>
    <w:p w:rsidR="00C85684" w:rsidRDefault="008A3D7C">
      <w:pPr>
        <w:pStyle w:val="Nagwek2"/>
        <w:rPr>
          <w:rFonts w:ascii="Times New Roman" w:hAnsi="Times New Roman"/>
          <w:b/>
          <w:bCs/>
          <w:color w:val="00000A"/>
          <w:sz w:val="32"/>
          <w:szCs w:val="32"/>
          <w:u w:val="single"/>
        </w:rPr>
      </w:pPr>
      <w:r>
        <w:rPr>
          <w:rFonts w:ascii="Times New Roman" w:hAnsi="Times New Roman"/>
          <w:b/>
          <w:bCs/>
          <w:color w:val="00000A"/>
          <w:sz w:val="32"/>
          <w:szCs w:val="32"/>
          <w:u w:val="single"/>
        </w:rPr>
        <w:t>Przygotowanie ucznia:</w:t>
      </w:r>
    </w:p>
    <w:p w:rsidR="00C85684" w:rsidRDefault="00C85684"/>
    <w:p w:rsidR="00C85684" w:rsidRDefault="008A3D7C">
      <w:pPr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>Uczeń umie:</w:t>
      </w:r>
    </w:p>
    <w:p w:rsidR="00C85684" w:rsidRDefault="008A3D7C">
      <w:pPr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>· posługiwać się myszką i klawiaturą,</w:t>
      </w:r>
    </w:p>
    <w:p w:rsidR="00C85684" w:rsidRDefault="008A3D7C">
      <w:pPr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>· redagować proste dokumenty tekstowe,</w:t>
      </w:r>
    </w:p>
    <w:p w:rsidR="00C85684" w:rsidRDefault="008A3D7C">
      <w:pPr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>· kopiować, wy</w:t>
      </w:r>
      <w:r w:rsidR="000053F4">
        <w:rPr>
          <w:color w:val="00000A"/>
          <w:sz w:val="24"/>
          <w:szCs w:val="24"/>
        </w:rPr>
        <w:t>cinać i przenosić bloki tekstu oraz</w:t>
      </w:r>
      <w:r>
        <w:rPr>
          <w:color w:val="00000A"/>
          <w:sz w:val="24"/>
          <w:szCs w:val="24"/>
        </w:rPr>
        <w:t xml:space="preserve"> grafikę,</w:t>
      </w:r>
    </w:p>
    <w:p w:rsidR="00C85684" w:rsidRDefault="008A3D7C">
      <w:pPr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>· tworzyć prostą grafikę komputerową.</w:t>
      </w:r>
    </w:p>
    <w:p w:rsidR="00C85684" w:rsidRDefault="00C85684">
      <w:pPr>
        <w:rPr>
          <w:color w:val="00000A"/>
          <w:sz w:val="24"/>
          <w:szCs w:val="24"/>
        </w:rPr>
      </w:pPr>
    </w:p>
    <w:p w:rsidR="00C85684" w:rsidRDefault="008A3D7C">
      <w:pPr>
        <w:pStyle w:val="Nagwek2"/>
        <w:rPr>
          <w:b/>
          <w:color w:val="00000A"/>
          <w:sz w:val="24"/>
          <w:szCs w:val="24"/>
          <w:u w:val="single"/>
        </w:rPr>
      </w:pPr>
      <w:r>
        <w:rPr>
          <w:b/>
          <w:color w:val="00000A"/>
          <w:sz w:val="24"/>
          <w:szCs w:val="24"/>
          <w:u w:val="single"/>
        </w:rPr>
        <w:t>ZAKRES TREŚCI PROGRAMOWYCH:</w:t>
      </w:r>
    </w:p>
    <w:p w:rsidR="000053F4" w:rsidRPr="000053F4" w:rsidRDefault="000053F4" w:rsidP="000053F4"/>
    <w:p w:rsidR="00C85684" w:rsidRDefault="000053F4">
      <w:pPr>
        <w:pStyle w:val="Akapitzlist"/>
        <w:numPr>
          <w:ilvl w:val="0"/>
          <w:numId w:val="1"/>
        </w:numPr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>t</w:t>
      </w:r>
      <w:r w:rsidR="008A3D7C">
        <w:rPr>
          <w:color w:val="00000A"/>
          <w:sz w:val="24"/>
          <w:szCs w:val="24"/>
        </w:rPr>
        <w:t>worzenie ciekawych projektów graficznych z wykorzystaniem Canvy</w:t>
      </w:r>
      <w:r>
        <w:rPr>
          <w:color w:val="00000A"/>
          <w:sz w:val="24"/>
          <w:szCs w:val="24"/>
        </w:rPr>
        <w:t>,</w:t>
      </w:r>
    </w:p>
    <w:p w:rsidR="00C85684" w:rsidRDefault="000053F4">
      <w:pPr>
        <w:pStyle w:val="Akapitzlist"/>
        <w:numPr>
          <w:ilvl w:val="0"/>
          <w:numId w:val="1"/>
        </w:numPr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>omówienie,</w:t>
      </w:r>
      <w:r w:rsidR="008A3D7C">
        <w:rPr>
          <w:color w:val="00000A"/>
          <w:sz w:val="24"/>
          <w:szCs w:val="24"/>
        </w:rPr>
        <w:t xml:space="preserve"> jak powinna wyglądać </w:t>
      </w:r>
      <w:r>
        <w:rPr>
          <w:color w:val="00000A"/>
          <w:sz w:val="24"/>
          <w:szCs w:val="24"/>
        </w:rPr>
        <w:t xml:space="preserve">wizytówka i </w:t>
      </w:r>
      <w:r w:rsidR="008A3D7C">
        <w:rPr>
          <w:color w:val="00000A"/>
          <w:sz w:val="24"/>
          <w:szCs w:val="24"/>
        </w:rPr>
        <w:t>jakie</w:t>
      </w:r>
      <w:r>
        <w:rPr>
          <w:color w:val="00000A"/>
          <w:sz w:val="24"/>
          <w:szCs w:val="24"/>
        </w:rPr>
        <w:t xml:space="preserve"> elementy powinna zawierać.</w:t>
      </w:r>
    </w:p>
    <w:p w:rsidR="00C85684" w:rsidRDefault="00C85684">
      <w:pPr>
        <w:rPr>
          <w:color w:val="00000A"/>
          <w:sz w:val="24"/>
          <w:szCs w:val="24"/>
        </w:rPr>
      </w:pPr>
    </w:p>
    <w:p w:rsidR="00C85684" w:rsidRDefault="008A3D7C">
      <w:pPr>
        <w:pStyle w:val="Nagwek2"/>
        <w:rPr>
          <w:b/>
          <w:color w:val="00000A"/>
          <w:sz w:val="24"/>
          <w:szCs w:val="24"/>
          <w:u w:val="single"/>
        </w:rPr>
      </w:pPr>
      <w:r>
        <w:rPr>
          <w:b/>
          <w:color w:val="00000A"/>
          <w:sz w:val="24"/>
          <w:szCs w:val="24"/>
          <w:u w:val="single"/>
        </w:rPr>
        <w:t>CELE OGÓLNE:</w:t>
      </w:r>
    </w:p>
    <w:p w:rsidR="000053F4" w:rsidRPr="000053F4" w:rsidRDefault="000053F4" w:rsidP="000053F4"/>
    <w:p w:rsidR="00C85684" w:rsidRDefault="000053F4">
      <w:pPr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>· łą</w:t>
      </w:r>
      <w:r w:rsidR="008A3D7C">
        <w:rPr>
          <w:color w:val="00000A"/>
          <w:sz w:val="24"/>
          <w:szCs w:val="24"/>
        </w:rPr>
        <w:t>czenie tekstu oraz grafiki,</w:t>
      </w:r>
    </w:p>
    <w:p w:rsidR="00C85684" w:rsidRDefault="000053F4">
      <w:pPr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>· d</w:t>
      </w:r>
      <w:r w:rsidR="008A3D7C">
        <w:rPr>
          <w:color w:val="00000A"/>
          <w:sz w:val="24"/>
          <w:szCs w:val="24"/>
        </w:rPr>
        <w:t>odawanie elementów graficznych w celu uatrakcyjnienia prezentowanych treści</w:t>
      </w:r>
      <w:r>
        <w:rPr>
          <w:color w:val="00000A"/>
          <w:sz w:val="24"/>
          <w:szCs w:val="24"/>
        </w:rPr>
        <w:t>.</w:t>
      </w:r>
      <w:r w:rsidR="008A3D7C">
        <w:rPr>
          <w:color w:val="00000A"/>
          <w:sz w:val="24"/>
          <w:szCs w:val="24"/>
        </w:rPr>
        <w:t xml:space="preserve"> </w:t>
      </w:r>
    </w:p>
    <w:p w:rsidR="00C85684" w:rsidRDefault="00C85684">
      <w:pPr>
        <w:rPr>
          <w:color w:val="00000A"/>
          <w:sz w:val="24"/>
          <w:szCs w:val="24"/>
        </w:rPr>
      </w:pPr>
    </w:p>
    <w:p w:rsidR="00C85684" w:rsidRDefault="008A3D7C">
      <w:pPr>
        <w:pStyle w:val="Nagwek2"/>
        <w:rPr>
          <w:b/>
          <w:color w:val="00000A"/>
          <w:sz w:val="24"/>
          <w:szCs w:val="24"/>
          <w:u w:val="single"/>
        </w:rPr>
      </w:pPr>
      <w:r>
        <w:rPr>
          <w:b/>
          <w:color w:val="00000A"/>
          <w:sz w:val="24"/>
          <w:szCs w:val="24"/>
          <w:u w:val="single"/>
        </w:rPr>
        <w:t>CELE OPERACYJNE:</w:t>
      </w:r>
    </w:p>
    <w:p w:rsidR="000053F4" w:rsidRPr="000053F4" w:rsidRDefault="000053F4" w:rsidP="000053F4"/>
    <w:p w:rsidR="00C85684" w:rsidRDefault="000053F4">
      <w:pPr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>· u</w:t>
      </w:r>
      <w:r w:rsidR="008A3D7C">
        <w:rPr>
          <w:color w:val="00000A"/>
          <w:sz w:val="24"/>
          <w:szCs w:val="24"/>
        </w:rPr>
        <w:t>czeń będzie umiał stworzyć prostą grafikę</w:t>
      </w:r>
      <w:r>
        <w:rPr>
          <w:color w:val="00000A"/>
          <w:sz w:val="24"/>
          <w:szCs w:val="24"/>
        </w:rPr>
        <w:t>,</w:t>
      </w:r>
      <w:r w:rsidR="008A3D7C">
        <w:rPr>
          <w:color w:val="00000A"/>
          <w:sz w:val="24"/>
          <w:szCs w:val="24"/>
        </w:rPr>
        <w:t xml:space="preserve"> </w:t>
      </w:r>
    </w:p>
    <w:p w:rsidR="00C85684" w:rsidRDefault="000053F4">
      <w:pPr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>· u</w:t>
      </w:r>
      <w:r w:rsidR="008A3D7C">
        <w:rPr>
          <w:color w:val="00000A"/>
          <w:sz w:val="24"/>
          <w:szCs w:val="24"/>
        </w:rPr>
        <w:t>czeń będzie umiał zmienić tło na obraz graficzny</w:t>
      </w:r>
      <w:r>
        <w:rPr>
          <w:color w:val="00000A"/>
          <w:sz w:val="24"/>
          <w:szCs w:val="24"/>
        </w:rPr>
        <w:t>,</w:t>
      </w:r>
    </w:p>
    <w:p w:rsidR="00C85684" w:rsidRDefault="000053F4">
      <w:pPr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>· u</w:t>
      </w:r>
      <w:r w:rsidR="008A3D7C">
        <w:rPr>
          <w:color w:val="00000A"/>
          <w:sz w:val="24"/>
          <w:szCs w:val="24"/>
        </w:rPr>
        <w:t>czeń będzie</w:t>
      </w:r>
      <w:r>
        <w:rPr>
          <w:color w:val="00000A"/>
          <w:sz w:val="24"/>
          <w:szCs w:val="24"/>
        </w:rPr>
        <w:t xml:space="preserve"> umiał </w:t>
      </w:r>
      <w:r w:rsidR="008A3D7C">
        <w:rPr>
          <w:color w:val="00000A"/>
          <w:sz w:val="24"/>
          <w:szCs w:val="24"/>
        </w:rPr>
        <w:t>rozplanować elementy graficzne oraz tekst</w:t>
      </w:r>
      <w:r>
        <w:rPr>
          <w:color w:val="00000A"/>
          <w:sz w:val="24"/>
          <w:szCs w:val="24"/>
        </w:rPr>
        <w:t>,</w:t>
      </w:r>
    </w:p>
    <w:p w:rsidR="00C85684" w:rsidRDefault="000053F4">
      <w:pPr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>· u</w:t>
      </w:r>
      <w:r w:rsidR="008A3D7C">
        <w:rPr>
          <w:color w:val="00000A"/>
          <w:sz w:val="24"/>
          <w:szCs w:val="24"/>
        </w:rPr>
        <w:t>trwalenie wiadomości na temat</w:t>
      </w:r>
      <w:r>
        <w:rPr>
          <w:color w:val="00000A"/>
          <w:sz w:val="24"/>
          <w:szCs w:val="24"/>
        </w:rPr>
        <w:t xml:space="preserve"> kryteriów, które</w:t>
      </w:r>
      <w:r w:rsidR="008A3D7C">
        <w:rPr>
          <w:color w:val="00000A"/>
          <w:sz w:val="24"/>
          <w:szCs w:val="24"/>
        </w:rPr>
        <w:t xml:space="preserve"> powinna spełniać wizytówka.</w:t>
      </w:r>
    </w:p>
    <w:p w:rsidR="00C85684" w:rsidRDefault="00C85684">
      <w:pPr>
        <w:pStyle w:val="Akapitzlist"/>
        <w:rPr>
          <w:color w:val="00000A"/>
          <w:sz w:val="24"/>
          <w:szCs w:val="24"/>
        </w:rPr>
      </w:pPr>
    </w:p>
    <w:p w:rsidR="00C85684" w:rsidRDefault="00C85684">
      <w:pPr>
        <w:ind w:left="2832" w:firstLine="708"/>
        <w:rPr>
          <w:rFonts w:asciiTheme="majorHAnsi" w:eastAsiaTheme="majorEastAsia" w:hAnsiTheme="majorHAnsi" w:cstheme="majorBidi"/>
          <w:b/>
          <w:color w:val="00000A"/>
          <w:sz w:val="24"/>
          <w:szCs w:val="24"/>
          <w:u w:val="single"/>
        </w:rPr>
      </w:pPr>
    </w:p>
    <w:p w:rsidR="00C85684" w:rsidRDefault="00C85684">
      <w:pPr>
        <w:ind w:left="2832" w:firstLine="708"/>
        <w:rPr>
          <w:rFonts w:asciiTheme="majorHAnsi" w:eastAsiaTheme="majorEastAsia" w:hAnsiTheme="majorHAnsi" w:cstheme="majorBidi"/>
          <w:b/>
          <w:color w:val="00000A"/>
          <w:sz w:val="24"/>
          <w:szCs w:val="24"/>
          <w:u w:val="single"/>
        </w:rPr>
      </w:pPr>
    </w:p>
    <w:p w:rsidR="00C85684" w:rsidRDefault="008A3D7C" w:rsidP="000053F4">
      <w:pPr>
        <w:rPr>
          <w:color w:val="00000A"/>
          <w:sz w:val="24"/>
          <w:szCs w:val="24"/>
        </w:rPr>
      </w:pPr>
      <w:r>
        <w:rPr>
          <w:rFonts w:asciiTheme="majorHAnsi" w:eastAsiaTheme="majorEastAsia" w:hAnsiTheme="majorHAnsi" w:cstheme="majorBidi"/>
          <w:b/>
          <w:color w:val="00000A"/>
          <w:sz w:val="24"/>
          <w:szCs w:val="24"/>
          <w:u w:val="single"/>
        </w:rPr>
        <w:lastRenderedPageBreak/>
        <w:t>METODY PRACY:</w:t>
      </w:r>
    </w:p>
    <w:p w:rsidR="00C85684" w:rsidRDefault="00C85684">
      <w:pPr>
        <w:ind w:left="2832" w:firstLine="708"/>
        <w:rPr>
          <w:color w:val="00000A"/>
          <w:sz w:val="24"/>
          <w:szCs w:val="24"/>
        </w:rPr>
      </w:pPr>
    </w:p>
    <w:p w:rsidR="00C85684" w:rsidRDefault="000053F4">
      <w:pPr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>- metoda ćwiczeniowa,</w:t>
      </w:r>
      <w:r w:rsidR="008A3D7C">
        <w:rPr>
          <w:color w:val="00000A"/>
          <w:sz w:val="24"/>
          <w:szCs w:val="24"/>
        </w:rPr>
        <w:t xml:space="preserve"> </w:t>
      </w:r>
    </w:p>
    <w:p w:rsidR="000053F4" w:rsidRDefault="008A3D7C">
      <w:pPr>
        <w:rPr>
          <w:sz w:val="24"/>
          <w:szCs w:val="24"/>
        </w:rPr>
      </w:pPr>
      <w:r>
        <w:rPr>
          <w:color w:val="00000A"/>
          <w:sz w:val="24"/>
          <w:szCs w:val="24"/>
        </w:rPr>
        <w:t xml:space="preserve">- metoda programowana </w:t>
      </w:r>
      <w:r w:rsidR="000053F4">
        <w:rPr>
          <w:sz w:val="24"/>
          <w:szCs w:val="24"/>
        </w:rPr>
        <w:t>z użyciem komputera,</w:t>
      </w:r>
    </w:p>
    <w:p w:rsidR="00C85684" w:rsidRDefault="000053F4">
      <w:pPr>
        <w:rPr>
          <w:color w:val="00000A"/>
          <w:sz w:val="24"/>
          <w:szCs w:val="24"/>
        </w:rPr>
      </w:pPr>
      <w:r>
        <w:rPr>
          <w:sz w:val="24"/>
          <w:szCs w:val="24"/>
        </w:rPr>
        <w:t>- metoda praktyczna – pokaz.</w:t>
      </w:r>
    </w:p>
    <w:p w:rsidR="000053F4" w:rsidRDefault="000053F4" w:rsidP="000053F4">
      <w:pPr>
        <w:rPr>
          <w:rFonts w:asciiTheme="majorHAnsi" w:eastAsiaTheme="majorEastAsia" w:hAnsiTheme="majorHAnsi" w:cstheme="majorBidi"/>
          <w:b/>
          <w:color w:val="00000A"/>
          <w:sz w:val="24"/>
          <w:szCs w:val="24"/>
          <w:u w:val="single"/>
        </w:rPr>
      </w:pPr>
    </w:p>
    <w:p w:rsidR="00C85684" w:rsidRDefault="008A3D7C" w:rsidP="000053F4">
      <w:pPr>
        <w:rPr>
          <w:color w:val="00000A"/>
          <w:sz w:val="24"/>
          <w:szCs w:val="24"/>
        </w:rPr>
      </w:pPr>
      <w:r>
        <w:rPr>
          <w:rFonts w:asciiTheme="majorHAnsi" w:eastAsiaTheme="majorEastAsia" w:hAnsiTheme="majorHAnsi" w:cstheme="majorBidi"/>
          <w:b/>
          <w:color w:val="00000A"/>
          <w:sz w:val="24"/>
          <w:szCs w:val="24"/>
          <w:u w:val="single"/>
        </w:rPr>
        <w:t>FORMY PRACY:</w:t>
      </w:r>
    </w:p>
    <w:p w:rsidR="00C85684" w:rsidRDefault="008A3D7C">
      <w:pPr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>· praca z całą klasą,</w:t>
      </w:r>
    </w:p>
    <w:p w:rsidR="00C85684" w:rsidRDefault="008A3D7C">
      <w:pPr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>· praca indywidualna</w:t>
      </w:r>
      <w:r w:rsidR="000053F4">
        <w:rPr>
          <w:color w:val="00000A"/>
          <w:sz w:val="24"/>
          <w:szCs w:val="24"/>
        </w:rPr>
        <w:t xml:space="preserve"> przy stanowiskach komputerowych. </w:t>
      </w:r>
    </w:p>
    <w:p w:rsidR="00C85684" w:rsidRDefault="00C85684">
      <w:pPr>
        <w:rPr>
          <w:color w:val="00000A"/>
          <w:sz w:val="24"/>
          <w:szCs w:val="24"/>
        </w:rPr>
      </w:pPr>
    </w:p>
    <w:p w:rsidR="00C85684" w:rsidRDefault="00C85684">
      <w:pPr>
        <w:rPr>
          <w:color w:val="00000A"/>
          <w:sz w:val="24"/>
          <w:szCs w:val="24"/>
        </w:rPr>
      </w:pPr>
    </w:p>
    <w:p w:rsidR="00C85684" w:rsidRDefault="008A3D7C" w:rsidP="000053F4">
      <w:pPr>
        <w:rPr>
          <w:color w:val="00000A"/>
          <w:sz w:val="24"/>
          <w:szCs w:val="24"/>
        </w:rPr>
      </w:pPr>
      <w:r>
        <w:rPr>
          <w:rFonts w:asciiTheme="majorHAnsi" w:eastAsiaTheme="majorEastAsia" w:hAnsiTheme="majorHAnsi" w:cstheme="majorBidi"/>
          <w:b/>
          <w:color w:val="00000A"/>
          <w:sz w:val="24"/>
          <w:szCs w:val="24"/>
          <w:u w:val="single"/>
        </w:rPr>
        <w:t>ŚRODKI DYDAKTYCZNE</w:t>
      </w:r>
      <w:r>
        <w:rPr>
          <w:b/>
          <w:bCs/>
          <w:color w:val="00000A"/>
          <w:sz w:val="24"/>
          <w:szCs w:val="24"/>
        </w:rPr>
        <w:t xml:space="preserve">: </w:t>
      </w:r>
    </w:p>
    <w:p w:rsidR="00C85684" w:rsidRDefault="00C85684">
      <w:pPr>
        <w:pStyle w:val="Akapitzlist"/>
        <w:ind w:left="1080"/>
        <w:rPr>
          <w:color w:val="00000A"/>
          <w:sz w:val="24"/>
          <w:szCs w:val="24"/>
        </w:rPr>
      </w:pPr>
    </w:p>
    <w:p w:rsidR="00C85684" w:rsidRPr="000053F4" w:rsidRDefault="008A3D7C" w:rsidP="000053F4">
      <w:pPr>
        <w:pStyle w:val="Akapitzlist"/>
        <w:numPr>
          <w:ilvl w:val="0"/>
          <w:numId w:val="2"/>
        </w:numPr>
        <w:spacing w:line="276" w:lineRule="auto"/>
        <w:rPr>
          <w:sz w:val="24"/>
          <w:szCs w:val="24"/>
        </w:rPr>
      </w:pPr>
      <w:r>
        <w:rPr>
          <w:color w:val="00000A"/>
          <w:sz w:val="24"/>
          <w:szCs w:val="24"/>
        </w:rPr>
        <w:t>film instruktażowy na temat</w:t>
      </w:r>
      <w:r w:rsidR="000053F4">
        <w:rPr>
          <w:color w:val="00000A"/>
          <w:sz w:val="24"/>
          <w:szCs w:val="24"/>
        </w:rPr>
        <w:t>:</w:t>
      </w:r>
      <w:r>
        <w:rPr>
          <w:color w:val="00000A"/>
          <w:sz w:val="24"/>
          <w:szCs w:val="24"/>
        </w:rPr>
        <w:t xml:space="preserve"> „Skąd pochodzą wizytówki?” </w:t>
      </w:r>
      <w:hyperlink r:id="rId8" w:history="1">
        <w:r>
          <w:rPr>
            <w:rStyle w:val="Hipercze"/>
            <w:color w:val="00000A"/>
            <w:sz w:val="24"/>
            <w:szCs w:val="24"/>
          </w:rPr>
          <w:t>https://wklasie.uniwersytetdzieci.pl/scenariusz/jak-zaprojektowac-wizytowke</w:t>
        </w:r>
      </w:hyperlink>
    </w:p>
    <w:p w:rsidR="000053F4" w:rsidRPr="000053F4" w:rsidRDefault="000053F4" w:rsidP="000053F4">
      <w:pPr>
        <w:pStyle w:val="Akapitzlist"/>
        <w:numPr>
          <w:ilvl w:val="0"/>
          <w:numId w:val="2"/>
        </w:numPr>
        <w:spacing w:line="276" w:lineRule="auto"/>
        <w:rPr>
          <w:sz w:val="24"/>
          <w:szCs w:val="24"/>
        </w:rPr>
      </w:pPr>
      <w:r>
        <w:rPr>
          <w:bCs/>
          <w:color w:val="00000A"/>
          <w:sz w:val="24"/>
          <w:szCs w:val="24"/>
        </w:rPr>
        <w:t>prezentacja nauczyciela:</w:t>
      </w:r>
      <w:r w:rsidR="008A3D7C" w:rsidRPr="000053F4">
        <w:rPr>
          <w:bCs/>
          <w:color w:val="00000A"/>
          <w:sz w:val="24"/>
          <w:szCs w:val="24"/>
        </w:rPr>
        <w:t xml:space="preserve"> „Jak zaprojektować wizytówkę</w:t>
      </w:r>
      <w:r>
        <w:rPr>
          <w:bCs/>
          <w:color w:val="00000A"/>
          <w:sz w:val="24"/>
          <w:szCs w:val="24"/>
        </w:rPr>
        <w:t>”,</w:t>
      </w:r>
      <w:r w:rsidR="008A3D7C" w:rsidRPr="000053F4">
        <w:rPr>
          <w:bCs/>
          <w:color w:val="00000A"/>
          <w:sz w:val="24"/>
          <w:szCs w:val="24"/>
        </w:rPr>
        <w:t xml:space="preserve"> „Jak powinna wyglądać dobrze zaprojektowana wizytówka</w:t>
      </w:r>
      <w:r>
        <w:rPr>
          <w:bCs/>
          <w:color w:val="00000A"/>
          <w:sz w:val="24"/>
          <w:szCs w:val="24"/>
        </w:rPr>
        <w:t>” oraz „Jakich błędów unikać przy tworzeniu wizytówki”</w:t>
      </w:r>
      <w:r w:rsidRPr="000053F4">
        <w:rPr>
          <w:bCs/>
          <w:color w:val="00000A"/>
          <w:sz w:val="24"/>
          <w:szCs w:val="24"/>
        </w:rPr>
        <w:t>,</w:t>
      </w:r>
    </w:p>
    <w:p w:rsidR="00C85684" w:rsidRDefault="008A3D7C">
      <w:pPr>
        <w:pStyle w:val="Akapitzlist"/>
        <w:numPr>
          <w:ilvl w:val="0"/>
          <w:numId w:val="2"/>
        </w:numPr>
        <w:spacing w:line="276" w:lineRule="auto"/>
        <w:rPr>
          <w:sz w:val="24"/>
          <w:szCs w:val="24"/>
        </w:rPr>
      </w:pPr>
      <w:r>
        <w:rPr>
          <w:color w:val="00000A"/>
          <w:sz w:val="24"/>
          <w:szCs w:val="24"/>
        </w:rPr>
        <w:t>zestaw komputerowy, oprogramowanie (MS PowerPoint, Word przeglądarka internetowa), dostęp do programu graficznego w wersji online  - CANVA</w:t>
      </w:r>
      <w:r w:rsidR="000053F4">
        <w:rPr>
          <w:color w:val="00000A"/>
          <w:sz w:val="24"/>
          <w:szCs w:val="24"/>
        </w:rPr>
        <w:t>.</w:t>
      </w:r>
    </w:p>
    <w:p w:rsidR="00C85684" w:rsidRDefault="00C85684">
      <w:pPr>
        <w:pStyle w:val="Akapitzlist"/>
        <w:spacing w:line="276" w:lineRule="auto"/>
        <w:ind w:left="0"/>
        <w:rPr>
          <w:color w:val="00000A"/>
          <w:sz w:val="24"/>
          <w:szCs w:val="24"/>
        </w:rPr>
      </w:pPr>
    </w:p>
    <w:p w:rsidR="00C85684" w:rsidRDefault="00C85684">
      <w:pPr>
        <w:pStyle w:val="Akapitzlist"/>
        <w:spacing w:line="276" w:lineRule="auto"/>
        <w:ind w:left="0"/>
        <w:rPr>
          <w:color w:val="00000A"/>
          <w:sz w:val="24"/>
          <w:szCs w:val="24"/>
        </w:rPr>
      </w:pPr>
    </w:p>
    <w:p w:rsidR="00C85684" w:rsidRDefault="008A3D7C">
      <w:pPr>
        <w:pStyle w:val="Nagwek2"/>
      </w:pPr>
      <w:bookmarkStart w:id="0" w:name="_GoBack"/>
      <w:r>
        <w:rPr>
          <w:noProof/>
          <w:lang w:eastAsia="pl-PL"/>
        </w:rPr>
        <w:drawing>
          <wp:inline distT="0" distB="0" distL="114300" distR="114300">
            <wp:extent cx="5757545" cy="2847340"/>
            <wp:effectExtent l="0" t="0" r="14605" b="10160"/>
            <wp:docPr id="23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0"/>
                    <pic:cNvPicPr>
                      <a:picLocks noChangeAspect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85684" w:rsidRDefault="00C85684"/>
    <w:p w:rsidR="00C85684" w:rsidRDefault="00C85684">
      <w:pPr>
        <w:rPr>
          <w:b/>
          <w:color w:val="00000A"/>
        </w:rPr>
      </w:pPr>
    </w:p>
    <w:p w:rsidR="00C85684" w:rsidRDefault="00C85684">
      <w:pPr>
        <w:rPr>
          <w:b/>
          <w:color w:val="00000A"/>
        </w:rPr>
      </w:pPr>
    </w:p>
    <w:p w:rsidR="00C85684" w:rsidRDefault="008A3D7C">
      <w:pPr>
        <w:pStyle w:val="Nagwek2"/>
        <w:rPr>
          <w:color w:val="00000A"/>
        </w:rPr>
      </w:pPr>
      <w:r>
        <w:rPr>
          <w:b/>
          <w:color w:val="00000A"/>
        </w:rPr>
        <w:t>PRZEBIEG LEKCJI</w:t>
      </w:r>
    </w:p>
    <w:p w:rsidR="00C85684" w:rsidRDefault="008A3D7C">
      <w:pPr>
        <w:pStyle w:val="Nagwek2"/>
        <w:rPr>
          <w:color w:val="00000A"/>
        </w:rPr>
      </w:pPr>
      <w:r>
        <w:rPr>
          <w:color w:val="00000A"/>
        </w:rPr>
        <w:t>a)Faza przygotowawcza</w:t>
      </w:r>
    </w:p>
    <w:p w:rsidR="00C85684" w:rsidRDefault="00C85684">
      <w:pPr>
        <w:rPr>
          <w:color w:val="00000A"/>
        </w:rPr>
      </w:pPr>
    </w:p>
    <w:p w:rsidR="00C85684" w:rsidRDefault="008A3D7C">
      <w:pPr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>Nauczyciel omawia</w:t>
      </w:r>
      <w:r w:rsidR="005635BB">
        <w:rPr>
          <w:color w:val="00000A"/>
          <w:sz w:val="24"/>
          <w:szCs w:val="24"/>
        </w:rPr>
        <w:t>,</w:t>
      </w:r>
      <w:r>
        <w:rPr>
          <w:color w:val="00000A"/>
          <w:sz w:val="24"/>
          <w:szCs w:val="24"/>
        </w:rPr>
        <w:t xml:space="preserve"> jak powinna wyglądać dobrze zaprojektowana wizytówka</w:t>
      </w:r>
      <w:r w:rsidR="005635BB">
        <w:rPr>
          <w:color w:val="00000A"/>
          <w:sz w:val="24"/>
          <w:szCs w:val="24"/>
        </w:rPr>
        <w:t>,</w:t>
      </w:r>
      <w:r>
        <w:rPr>
          <w:color w:val="00000A"/>
          <w:sz w:val="24"/>
          <w:szCs w:val="24"/>
        </w:rPr>
        <w:t xml:space="preserve"> zwracając szczególną uwagę na następujące zagadnienia:</w:t>
      </w:r>
    </w:p>
    <w:p w:rsidR="00C85684" w:rsidRDefault="008A3D7C">
      <w:pPr>
        <w:pStyle w:val="Akapitzlist"/>
        <w:numPr>
          <w:ilvl w:val="0"/>
          <w:numId w:val="3"/>
        </w:numPr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>Struktura projektu</w:t>
      </w:r>
      <w:r w:rsidR="005635BB">
        <w:rPr>
          <w:color w:val="00000A"/>
          <w:sz w:val="24"/>
          <w:szCs w:val="24"/>
        </w:rPr>
        <w:t>:</w:t>
      </w:r>
    </w:p>
    <w:p w:rsidR="00C85684" w:rsidRDefault="005635BB">
      <w:pPr>
        <w:pStyle w:val="Akapitzlist"/>
        <w:numPr>
          <w:ilvl w:val="1"/>
          <w:numId w:val="3"/>
        </w:numPr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>z</w:t>
      </w:r>
      <w:r w:rsidR="008A3D7C">
        <w:rPr>
          <w:color w:val="00000A"/>
          <w:sz w:val="24"/>
          <w:szCs w:val="24"/>
        </w:rPr>
        <w:t>arys (rozplanowanie gdzie tekst, gdzie grafika)</w:t>
      </w:r>
      <w:r>
        <w:rPr>
          <w:color w:val="00000A"/>
          <w:sz w:val="24"/>
          <w:szCs w:val="24"/>
        </w:rPr>
        <w:t>,</w:t>
      </w:r>
    </w:p>
    <w:p w:rsidR="00C85684" w:rsidRDefault="005635BB">
      <w:pPr>
        <w:pStyle w:val="Akapitzlist"/>
        <w:numPr>
          <w:ilvl w:val="1"/>
          <w:numId w:val="3"/>
        </w:numPr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>t</w:t>
      </w:r>
      <w:r w:rsidR="008A3D7C">
        <w:rPr>
          <w:color w:val="00000A"/>
          <w:sz w:val="24"/>
          <w:szCs w:val="24"/>
        </w:rPr>
        <w:t>reść</w:t>
      </w:r>
      <w:r>
        <w:rPr>
          <w:color w:val="00000A"/>
          <w:sz w:val="24"/>
          <w:szCs w:val="24"/>
        </w:rPr>
        <w:t>,</w:t>
      </w:r>
    </w:p>
    <w:p w:rsidR="00C85684" w:rsidRDefault="005635BB">
      <w:pPr>
        <w:pStyle w:val="Akapitzlist"/>
        <w:numPr>
          <w:ilvl w:val="1"/>
          <w:numId w:val="3"/>
        </w:numPr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>g</w:t>
      </w:r>
      <w:r w:rsidR="008A3D7C">
        <w:rPr>
          <w:color w:val="00000A"/>
          <w:sz w:val="24"/>
          <w:szCs w:val="24"/>
        </w:rPr>
        <w:t>rafika adekwatna do treści</w:t>
      </w:r>
      <w:r>
        <w:rPr>
          <w:color w:val="00000A"/>
          <w:sz w:val="24"/>
          <w:szCs w:val="24"/>
        </w:rPr>
        <w:t>.</w:t>
      </w:r>
    </w:p>
    <w:p w:rsidR="00C85684" w:rsidRDefault="00C85684">
      <w:pPr>
        <w:pStyle w:val="Akapitzlist"/>
        <w:ind w:left="0"/>
        <w:rPr>
          <w:color w:val="00000A"/>
          <w:sz w:val="24"/>
          <w:szCs w:val="24"/>
        </w:rPr>
      </w:pPr>
    </w:p>
    <w:p w:rsidR="00C85684" w:rsidRDefault="008A3D7C">
      <w:pPr>
        <w:pStyle w:val="Akapitzlist"/>
        <w:numPr>
          <w:ilvl w:val="0"/>
          <w:numId w:val="3"/>
        </w:numPr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>Poszczególne strony (1 lub 2)</w:t>
      </w:r>
      <w:r w:rsidR="005635BB">
        <w:rPr>
          <w:color w:val="00000A"/>
          <w:sz w:val="24"/>
          <w:szCs w:val="24"/>
        </w:rPr>
        <w:t>:</w:t>
      </w:r>
    </w:p>
    <w:p w:rsidR="00C85684" w:rsidRDefault="005635BB">
      <w:pPr>
        <w:pStyle w:val="Akapitzlist"/>
        <w:numPr>
          <w:ilvl w:val="1"/>
          <w:numId w:val="3"/>
        </w:numPr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>s</w:t>
      </w:r>
      <w:r w:rsidR="008A3D7C">
        <w:rPr>
          <w:color w:val="00000A"/>
          <w:sz w:val="24"/>
          <w:szCs w:val="24"/>
        </w:rPr>
        <w:t>truktura wizytówki</w:t>
      </w:r>
      <w:r>
        <w:rPr>
          <w:color w:val="00000A"/>
          <w:sz w:val="24"/>
          <w:szCs w:val="24"/>
        </w:rPr>
        <w:t>,</w:t>
      </w:r>
      <w:r w:rsidR="008A3D7C">
        <w:rPr>
          <w:color w:val="00000A"/>
          <w:sz w:val="24"/>
          <w:szCs w:val="24"/>
        </w:rPr>
        <w:t xml:space="preserve"> </w:t>
      </w:r>
    </w:p>
    <w:p w:rsidR="00C85684" w:rsidRDefault="005635BB">
      <w:pPr>
        <w:pStyle w:val="Akapitzlist"/>
        <w:numPr>
          <w:ilvl w:val="1"/>
          <w:numId w:val="3"/>
        </w:numPr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>c</w:t>
      </w:r>
      <w:r w:rsidR="008A3D7C">
        <w:rPr>
          <w:color w:val="00000A"/>
          <w:sz w:val="24"/>
          <w:szCs w:val="24"/>
        </w:rPr>
        <w:t>zcionki</w:t>
      </w:r>
      <w:r>
        <w:rPr>
          <w:color w:val="00000A"/>
          <w:sz w:val="24"/>
          <w:szCs w:val="24"/>
        </w:rPr>
        <w:t>,</w:t>
      </w:r>
    </w:p>
    <w:p w:rsidR="00C85684" w:rsidRDefault="005635BB">
      <w:pPr>
        <w:pStyle w:val="Akapitzlist"/>
        <w:numPr>
          <w:ilvl w:val="1"/>
          <w:numId w:val="3"/>
        </w:numPr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>k</w:t>
      </w:r>
      <w:r w:rsidR="008A3D7C">
        <w:rPr>
          <w:color w:val="00000A"/>
          <w:sz w:val="24"/>
          <w:szCs w:val="24"/>
        </w:rPr>
        <w:t>olory</w:t>
      </w:r>
      <w:r>
        <w:rPr>
          <w:color w:val="00000A"/>
          <w:sz w:val="24"/>
          <w:szCs w:val="24"/>
        </w:rPr>
        <w:t>,</w:t>
      </w:r>
    </w:p>
    <w:p w:rsidR="00C85684" w:rsidRDefault="005635BB">
      <w:pPr>
        <w:pStyle w:val="Akapitzlist"/>
        <w:numPr>
          <w:ilvl w:val="1"/>
          <w:numId w:val="3"/>
        </w:numPr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>t</w:t>
      </w:r>
      <w:r w:rsidR="008A3D7C">
        <w:rPr>
          <w:color w:val="00000A"/>
          <w:sz w:val="24"/>
          <w:szCs w:val="24"/>
        </w:rPr>
        <w:t>ło</w:t>
      </w:r>
      <w:r>
        <w:rPr>
          <w:color w:val="00000A"/>
          <w:sz w:val="24"/>
          <w:szCs w:val="24"/>
        </w:rPr>
        <w:t>,</w:t>
      </w:r>
    </w:p>
    <w:p w:rsidR="00C85684" w:rsidRDefault="005635BB">
      <w:pPr>
        <w:pStyle w:val="Akapitzlist"/>
        <w:numPr>
          <w:ilvl w:val="1"/>
          <w:numId w:val="3"/>
        </w:numPr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>g</w:t>
      </w:r>
      <w:r w:rsidR="008A3D7C">
        <w:rPr>
          <w:color w:val="00000A"/>
          <w:sz w:val="24"/>
          <w:szCs w:val="24"/>
        </w:rPr>
        <w:t>rafiki</w:t>
      </w:r>
      <w:r>
        <w:rPr>
          <w:color w:val="00000A"/>
          <w:sz w:val="24"/>
          <w:szCs w:val="24"/>
        </w:rPr>
        <w:t>,</w:t>
      </w:r>
    </w:p>
    <w:p w:rsidR="00C85684" w:rsidRDefault="005635BB">
      <w:pPr>
        <w:pStyle w:val="Akapitzlist"/>
        <w:numPr>
          <w:ilvl w:val="1"/>
          <w:numId w:val="3"/>
        </w:numPr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>k</w:t>
      </w:r>
      <w:r w:rsidR="008A3D7C">
        <w:rPr>
          <w:color w:val="00000A"/>
          <w:sz w:val="24"/>
          <w:szCs w:val="24"/>
        </w:rPr>
        <w:t>orekta</w:t>
      </w:r>
      <w:r>
        <w:rPr>
          <w:color w:val="00000A"/>
          <w:sz w:val="24"/>
          <w:szCs w:val="24"/>
        </w:rPr>
        <w:t>.</w:t>
      </w:r>
    </w:p>
    <w:p w:rsidR="00C85684" w:rsidRDefault="00C85684">
      <w:pPr>
        <w:pStyle w:val="Akapitzlist"/>
        <w:ind w:left="360"/>
        <w:rPr>
          <w:color w:val="00000A"/>
          <w:sz w:val="24"/>
          <w:szCs w:val="24"/>
        </w:rPr>
      </w:pPr>
    </w:p>
    <w:p w:rsidR="00C85684" w:rsidRDefault="008A3D7C">
      <w:pPr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>Przypomnienie</w:t>
      </w:r>
      <w:r w:rsidR="005635BB">
        <w:rPr>
          <w:color w:val="00000A"/>
          <w:sz w:val="24"/>
          <w:szCs w:val="24"/>
        </w:rPr>
        <w:t>,</w:t>
      </w:r>
      <w:r>
        <w:rPr>
          <w:color w:val="00000A"/>
          <w:sz w:val="24"/>
          <w:szCs w:val="24"/>
        </w:rPr>
        <w:t xml:space="preserve"> jakich błędów należy się wystrzegać projektując wizytówkę</w:t>
      </w:r>
      <w:r w:rsidR="005635BB">
        <w:rPr>
          <w:color w:val="00000A"/>
          <w:sz w:val="24"/>
          <w:szCs w:val="24"/>
        </w:rPr>
        <w:t xml:space="preserve"> np.:</w:t>
      </w:r>
      <w:r>
        <w:rPr>
          <w:color w:val="00000A"/>
          <w:sz w:val="24"/>
          <w:szCs w:val="24"/>
        </w:rPr>
        <w:t xml:space="preserve"> n</w:t>
      </w:r>
      <w:r w:rsidR="005635BB">
        <w:rPr>
          <w:color w:val="00000A"/>
          <w:sz w:val="24"/>
          <w:szCs w:val="24"/>
        </w:rPr>
        <w:t>iewidoczny tekst</w:t>
      </w:r>
      <w:r>
        <w:rPr>
          <w:color w:val="00000A"/>
          <w:sz w:val="24"/>
          <w:szCs w:val="24"/>
        </w:rPr>
        <w:t>, zbyt mał</w:t>
      </w:r>
      <w:r w:rsidR="005635BB">
        <w:rPr>
          <w:color w:val="00000A"/>
          <w:sz w:val="24"/>
          <w:szCs w:val="24"/>
        </w:rPr>
        <w:t>a czcionka, tekst nie na temat.</w:t>
      </w:r>
    </w:p>
    <w:p w:rsidR="00C85684" w:rsidRDefault="008A3D7C">
      <w:pPr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>Nauczyciel wyświetla na rzutniku przykładowe slajdy, wyjaśnia jak dodać obraz, tekst, elementy graficzne podczas projektowania. Wyjaśnia także</w:t>
      </w:r>
      <w:r w:rsidR="005635BB">
        <w:rPr>
          <w:color w:val="00000A"/>
          <w:sz w:val="24"/>
          <w:szCs w:val="24"/>
        </w:rPr>
        <w:t>,</w:t>
      </w:r>
      <w:r>
        <w:rPr>
          <w:color w:val="00000A"/>
          <w:sz w:val="24"/>
          <w:szCs w:val="24"/>
        </w:rPr>
        <w:t xml:space="preserve"> jakich błędów unikać. </w:t>
      </w:r>
    </w:p>
    <w:p w:rsidR="005635BB" w:rsidRDefault="005635BB">
      <w:pPr>
        <w:pStyle w:val="Nagwek2"/>
        <w:rPr>
          <w:rStyle w:val="grame"/>
          <w:color w:val="00000A"/>
        </w:rPr>
      </w:pPr>
    </w:p>
    <w:p w:rsidR="00C85684" w:rsidRPr="005635BB" w:rsidRDefault="008A3D7C">
      <w:pPr>
        <w:pStyle w:val="Nagwek2"/>
      </w:pPr>
      <w:r w:rsidRPr="005635BB">
        <w:rPr>
          <w:rStyle w:val="grame"/>
          <w:color w:val="00000A"/>
        </w:rPr>
        <w:t>b</w:t>
      </w:r>
      <w:r w:rsidRPr="005635BB">
        <w:rPr>
          <w:color w:val="00000A"/>
        </w:rPr>
        <w:t>) Faza realizacyjna</w:t>
      </w:r>
      <w:r w:rsidRPr="005635BB">
        <w:rPr>
          <w:color w:val="00000A"/>
        </w:rPr>
        <w:br/>
      </w:r>
    </w:p>
    <w:p w:rsidR="00C85684" w:rsidRDefault="008A3D7C">
      <w:pPr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>Uczniowie projektują wizytówki</w:t>
      </w:r>
      <w:r w:rsidR="005635BB">
        <w:rPr>
          <w:color w:val="00000A"/>
          <w:sz w:val="24"/>
          <w:szCs w:val="24"/>
        </w:rPr>
        <w:t>.</w:t>
      </w:r>
    </w:p>
    <w:p w:rsidR="00C85684" w:rsidRDefault="008A3D7C">
      <w:pPr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>Przykładowa struktura:</w:t>
      </w:r>
    </w:p>
    <w:p w:rsidR="00C85684" w:rsidRDefault="005635BB">
      <w:pPr>
        <w:pStyle w:val="Akapitzlist"/>
        <w:numPr>
          <w:ilvl w:val="0"/>
          <w:numId w:val="4"/>
        </w:numPr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>p</w:t>
      </w:r>
      <w:r w:rsidR="008A3D7C">
        <w:rPr>
          <w:color w:val="00000A"/>
          <w:sz w:val="24"/>
          <w:szCs w:val="24"/>
        </w:rPr>
        <w:t>ierwsza strona - grafika - logo i nazwa firmy</w:t>
      </w:r>
      <w:r>
        <w:rPr>
          <w:color w:val="00000A"/>
          <w:sz w:val="24"/>
          <w:szCs w:val="24"/>
        </w:rPr>
        <w:t>,</w:t>
      </w:r>
    </w:p>
    <w:p w:rsidR="00C85684" w:rsidRDefault="005635BB">
      <w:pPr>
        <w:pStyle w:val="Akapitzlist"/>
        <w:numPr>
          <w:ilvl w:val="0"/>
          <w:numId w:val="4"/>
        </w:numPr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>d</w:t>
      </w:r>
      <w:r w:rsidR="008A3D7C">
        <w:rPr>
          <w:color w:val="00000A"/>
          <w:sz w:val="24"/>
          <w:szCs w:val="24"/>
        </w:rPr>
        <w:t>ruga strona - kontakt, informacje teleadresowe</w:t>
      </w:r>
      <w:r>
        <w:rPr>
          <w:color w:val="00000A"/>
          <w:sz w:val="24"/>
          <w:szCs w:val="24"/>
        </w:rPr>
        <w:t>,</w:t>
      </w:r>
    </w:p>
    <w:p w:rsidR="00C85684" w:rsidRDefault="005635BB">
      <w:pPr>
        <w:pStyle w:val="Akapitzlist"/>
        <w:numPr>
          <w:ilvl w:val="0"/>
          <w:numId w:val="4"/>
        </w:numPr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>w</w:t>
      </w:r>
      <w:r w:rsidR="008A3D7C">
        <w:rPr>
          <w:color w:val="00000A"/>
          <w:sz w:val="24"/>
          <w:szCs w:val="24"/>
        </w:rPr>
        <w:t>izytówka jednostronna - wszystkie elementy na pierwszej stronie</w:t>
      </w:r>
      <w:r>
        <w:rPr>
          <w:color w:val="00000A"/>
          <w:sz w:val="24"/>
          <w:szCs w:val="24"/>
        </w:rPr>
        <w:t>,</w:t>
      </w:r>
      <w:r w:rsidR="008A3D7C">
        <w:rPr>
          <w:color w:val="00000A"/>
          <w:sz w:val="24"/>
          <w:szCs w:val="24"/>
        </w:rPr>
        <w:t xml:space="preserve"> </w:t>
      </w:r>
    </w:p>
    <w:p w:rsidR="00C85684" w:rsidRPr="005635BB" w:rsidRDefault="008A3D7C" w:rsidP="005635BB">
      <w:pPr>
        <w:pStyle w:val="Akapitzlist"/>
        <w:numPr>
          <w:ilvl w:val="0"/>
          <w:numId w:val="4"/>
        </w:numPr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>wstawianie obrazów, elementów graficznych do projektu</w:t>
      </w:r>
      <w:r w:rsidR="005635BB">
        <w:rPr>
          <w:color w:val="00000A"/>
          <w:sz w:val="24"/>
          <w:szCs w:val="24"/>
        </w:rPr>
        <w:t>,</w:t>
      </w:r>
    </w:p>
    <w:p w:rsidR="00C85684" w:rsidRDefault="00C85684">
      <w:pPr>
        <w:pStyle w:val="Akapitzlist"/>
        <w:rPr>
          <w:color w:val="00000A"/>
          <w:sz w:val="24"/>
          <w:szCs w:val="24"/>
        </w:rPr>
      </w:pPr>
    </w:p>
    <w:p w:rsidR="005635BB" w:rsidRDefault="005635BB">
      <w:pPr>
        <w:pStyle w:val="Akapitzlist"/>
        <w:rPr>
          <w:color w:val="00000A"/>
          <w:sz w:val="24"/>
          <w:szCs w:val="24"/>
        </w:rPr>
      </w:pPr>
    </w:p>
    <w:p w:rsidR="005635BB" w:rsidRDefault="005635BB">
      <w:pPr>
        <w:pStyle w:val="Akapitzlist"/>
        <w:rPr>
          <w:color w:val="00000A"/>
          <w:sz w:val="24"/>
          <w:szCs w:val="24"/>
        </w:rPr>
      </w:pPr>
    </w:p>
    <w:p w:rsidR="005635BB" w:rsidRDefault="005635BB">
      <w:pPr>
        <w:pStyle w:val="Akapitzlist"/>
        <w:rPr>
          <w:color w:val="00000A"/>
          <w:sz w:val="24"/>
          <w:szCs w:val="24"/>
        </w:rPr>
      </w:pPr>
    </w:p>
    <w:p w:rsidR="005635BB" w:rsidRDefault="005635BB">
      <w:pPr>
        <w:pStyle w:val="Akapitzlist"/>
        <w:rPr>
          <w:color w:val="00000A"/>
          <w:sz w:val="24"/>
          <w:szCs w:val="24"/>
        </w:rPr>
      </w:pPr>
    </w:p>
    <w:p w:rsidR="005635BB" w:rsidRDefault="005635BB">
      <w:pPr>
        <w:pStyle w:val="Akapitzlist"/>
        <w:rPr>
          <w:color w:val="00000A"/>
          <w:sz w:val="24"/>
          <w:szCs w:val="24"/>
        </w:rPr>
      </w:pPr>
    </w:p>
    <w:p w:rsidR="005635BB" w:rsidRDefault="005635BB">
      <w:pPr>
        <w:pStyle w:val="Akapitzlist"/>
        <w:rPr>
          <w:color w:val="00000A"/>
          <w:sz w:val="24"/>
          <w:szCs w:val="24"/>
        </w:rPr>
      </w:pPr>
    </w:p>
    <w:p w:rsidR="00C85684" w:rsidRDefault="008A3D7C">
      <w:pPr>
        <w:rPr>
          <w:b/>
          <w:bCs/>
          <w:color w:val="00000A"/>
          <w:sz w:val="24"/>
          <w:szCs w:val="24"/>
          <w:lang w:val="en-US" w:eastAsia="pl-PL"/>
        </w:rPr>
      </w:pPr>
      <w:r>
        <w:rPr>
          <w:b/>
          <w:bCs/>
          <w:color w:val="00000A"/>
          <w:sz w:val="24"/>
          <w:szCs w:val="24"/>
          <w:lang w:eastAsia="pl-PL"/>
        </w:rPr>
        <w:lastRenderedPageBreak/>
        <w:t>Przykład</w:t>
      </w:r>
      <w:r>
        <w:rPr>
          <w:b/>
          <w:bCs/>
          <w:color w:val="00000A"/>
          <w:sz w:val="24"/>
          <w:szCs w:val="24"/>
          <w:lang w:val="en-US" w:eastAsia="pl-PL"/>
        </w:rPr>
        <w:t>owe projekty uczniów:</w:t>
      </w:r>
    </w:p>
    <w:p w:rsidR="00C85684" w:rsidRDefault="005635BB">
      <w:pPr>
        <w:rPr>
          <w:color w:val="00000A"/>
          <w:sz w:val="24"/>
          <w:szCs w:val="24"/>
          <w:lang w:val="en-US" w:eastAsia="pl-PL"/>
        </w:rPr>
      </w:pPr>
      <w:r w:rsidRPr="005635BB">
        <w:rPr>
          <w:bCs/>
          <w:color w:val="00000A"/>
          <w:sz w:val="24"/>
          <w:szCs w:val="24"/>
          <w:lang w:val="en-US" w:eastAsia="pl-PL"/>
        </w:rPr>
        <w:t>W</w:t>
      </w:r>
      <w:r w:rsidR="008A3D7C" w:rsidRPr="005635BB">
        <w:rPr>
          <w:color w:val="00000A"/>
          <w:sz w:val="24"/>
          <w:szCs w:val="24"/>
          <w:lang w:val="en-US" w:eastAsia="pl-PL"/>
        </w:rPr>
        <w:t>izytówka jednostronna</w:t>
      </w:r>
    </w:p>
    <w:p w:rsidR="005635BB" w:rsidRPr="005635BB" w:rsidRDefault="005635BB">
      <w:pPr>
        <w:rPr>
          <w:color w:val="00000A"/>
          <w:sz w:val="24"/>
          <w:szCs w:val="24"/>
          <w:lang w:val="en-US" w:eastAsia="pl-PL"/>
        </w:rPr>
      </w:pPr>
    </w:p>
    <w:p w:rsidR="00C85684" w:rsidRDefault="008A3D7C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pl-PL"/>
        </w:rPr>
        <w:drawing>
          <wp:inline distT="0" distB="0" distL="114300" distR="114300">
            <wp:extent cx="3451225" cy="2616200"/>
            <wp:effectExtent l="0" t="0" r="15875" b="12700"/>
            <wp:docPr id="4" name="Obraz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1" descr="IMG_256"/>
                    <pic:cNvPicPr>
                      <a:picLocks noChangeAspect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774" t="5397" r="5587" b="6132"/>
                    <a:stretch>
                      <a:fillRect/>
                    </a:stretch>
                  </pic:blipFill>
                  <pic:spPr>
                    <a:xfrm>
                      <a:off x="0" y="0"/>
                      <a:ext cx="3451225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85684" w:rsidRDefault="00C85684">
      <w:pPr>
        <w:rPr>
          <w:rFonts w:ascii="SimSun" w:eastAsia="SimSun" w:hAnsi="SimSun" w:cs="SimSun"/>
          <w:sz w:val="24"/>
          <w:szCs w:val="24"/>
          <w:lang w:val="en-US" w:eastAsia="pl-PL"/>
        </w:rPr>
      </w:pPr>
    </w:p>
    <w:p w:rsidR="00C85684" w:rsidRDefault="008A3D7C">
      <w:r>
        <w:rPr>
          <w:noProof/>
          <w:lang w:eastAsia="pl-PL"/>
        </w:rPr>
        <w:drawing>
          <wp:inline distT="0" distB="0" distL="114300" distR="114300">
            <wp:extent cx="3474085" cy="2162175"/>
            <wp:effectExtent l="0" t="0" r="12065" b="9525"/>
            <wp:docPr id="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6"/>
                    <pic:cNvPicPr>
                      <a:picLocks noChangeAspect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08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684" w:rsidRDefault="00C85684"/>
    <w:p w:rsidR="00C85684" w:rsidRDefault="008A3D7C">
      <w:r>
        <w:rPr>
          <w:noProof/>
          <w:lang w:eastAsia="pl-PL"/>
        </w:rPr>
        <w:drawing>
          <wp:inline distT="0" distB="0" distL="114300" distR="114300">
            <wp:extent cx="3495675" cy="2228215"/>
            <wp:effectExtent l="0" t="0" r="9525" b="635"/>
            <wp:docPr id="19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6"/>
                    <pic:cNvPicPr>
                      <a:picLocks noChangeAspect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684" w:rsidRDefault="008A3D7C">
      <w:r>
        <w:rPr>
          <w:noProof/>
          <w:lang w:eastAsia="pl-PL"/>
        </w:rPr>
        <w:lastRenderedPageBreak/>
        <w:drawing>
          <wp:inline distT="0" distB="0" distL="114300" distR="114300">
            <wp:extent cx="3261360" cy="2145665"/>
            <wp:effectExtent l="0" t="0" r="15240" b="6985"/>
            <wp:docPr id="20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17"/>
                    <pic:cNvPicPr>
                      <a:picLocks noChangeAspect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684" w:rsidRDefault="008A3D7C">
      <w:r>
        <w:rPr>
          <w:noProof/>
          <w:lang w:eastAsia="pl-PL"/>
        </w:rPr>
        <w:drawing>
          <wp:inline distT="0" distB="0" distL="114300" distR="114300">
            <wp:extent cx="3171825" cy="2115185"/>
            <wp:effectExtent l="0" t="0" r="9525" b="18415"/>
            <wp:docPr id="18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5"/>
                    <pic:cNvPicPr>
                      <a:picLocks noChangeAspect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684" w:rsidRDefault="008A3D7C">
      <w:r>
        <w:rPr>
          <w:noProof/>
          <w:lang w:eastAsia="pl-PL"/>
        </w:rPr>
        <w:drawing>
          <wp:inline distT="0" distB="0" distL="114300" distR="114300">
            <wp:extent cx="3130550" cy="1885950"/>
            <wp:effectExtent l="0" t="0" r="12700" b="0"/>
            <wp:docPr id="15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2"/>
                    <pic:cNvPicPr>
                      <a:picLocks noChangeAspect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003"/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C85684" w:rsidRDefault="008A3D7C">
      <w:r>
        <w:rPr>
          <w:noProof/>
          <w:lang w:eastAsia="pl-PL"/>
        </w:rPr>
        <w:drawing>
          <wp:inline distT="0" distB="0" distL="114300" distR="114300">
            <wp:extent cx="3119120" cy="2159635"/>
            <wp:effectExtent l="0" t="0" r="5080" b="12065"/>
            <wp:docPr id="17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4"/>
                    <pic:cNvPicPr>
                      <a:picLocks noChangeAspect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179"/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684" w:rsidRDefault="00C85684"/>
    <w:p w:rsidR="00C85684" w:rsidRPr="005635BB" w:rsidRDefault="005635BB">
      <w:pPr>
        <w:rPr>
          <w:bCs/>
          <w:sz w:val="24"/>
          <w:szCs w:val="24"/>
        </w:rPr>
      </w:pPr>
      <w:r w:rsidRPr="005635BB">
        <w:rPr>
          <w:bCs/>
          <w:sz w:val="24"/>
          <w:szCs w:val="24"/>
        </w:rPr>
        <w:t>W</w:t>
      </w:r>
      <w:r w:rsidR="008A3D7C" w:rsidRPr="005635BB">
        <w:rPr>
          <w:bCs/>
          <w:sz w:val="24"/>
          <w:szCs w:val="24"/>
        </w:rPr>
        <w:t>izytówki dwustronne</w:t>
      </w:r>
      <w:r>
        <w:rPr>
          <w:bCs/>
          <w:sz w:val="24"/>
          <w:szCs w:val="24"/>
        </w:rPr>
        <w:t>:</w:t>
      </w:r>
    </w:p>
    <w:p w:rsidR="00C85684" w:rsidRDefault="00C85684">
      <w:pPr>
        <w:rPr>
          <w:b/>
          <w:bCs/>
          <w:sz w:val="24"/>
          <w:szCs w:val="24"/>
        </w:rPr>
      </w:pPr>
    </w:p>
    <w:p w:rsidR="00C85684" w:rsidRDefault="008A3D7C">
      <w:r>
        <w:rPr>
          <w:noProof/>
          <w:lang w:eastAsia="pl-PL"/>
        </w:rPr>
        <w:drawing>
          <wp:inline distT="0" distB="0" distL="114300" distR="114300">
            <wp:extent cx="2688590" cy="2076450"/>
            <wp:effectExtent l="0" t="0" r="16510" b="0"/>
            <wp:docPr id="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4"/>
                    <pic:cNvPicPr>
                      <a:picLocks noChangeAspect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631" r="5973" b="2676"/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l-PL"/>
        </w:rPr>
        <w:drawing>
          <wp:inline distT="0" distB="0" distL="114300" distR="114300">
            <wp:extent cx="2905760" cy="2028825"/>
            <wp:effectExtent l="0" t="0" r="8890" b="9525"/>
            <wp:docPr id="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3"/>
                    <pic:cNvPicPr>
                      <a:picLocks noChangeAspect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7088" b="8521"/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684" w:rsidRDefault="00C85684"/>
    <w:p w:rsidR="00C85684" w:rsidRDefault="00C85684"/>
    <w:p w:rsidR="00C85684" w:rsidRDefault="008A3D7C">
      <w:r>
        <w:rPr>
          <w:noProof/>
          <w:lang w:eastAsia="pl-PL"/>
        </w:rPr>
        <w:drawing>
          <wp:inline distT="0" distB="0" distL="114300" distR="114300">
            <wp:extent cx="2985770" cy="1724660"/>
            <wp:effectExtent l="0" t="0" r="5080" b="8890"/>
            <wp:docPr id="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5"/>
                    <pic:cNvPicPr>
                      <a:picLocks noChangeAspect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l-PL"/>
        </w:rPr>
        <w:drawing>
          <wp:inline distT="0" distB="0" distL="114300" distR="114300">
            <wp:extent cx="2670810" cy="1744345"/>
            <wp:effectExtent l="0" t="0" r="15240" b="8255"/>
            <wp:docPr id="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2"/>
                    <pic:cNvPicPr>
                      <a:picLocks noChangeAspect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6162"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684" w:rsidRDefault="00C85684"/>
    <w:p w:rsidR="00C85684" w:rsidRDefault="00C85684"/>
    <w:p w:rsidR="00C85684" w:rsidRDefault="008A3D7C">
      <w:r>
        <w:rPr>
          <w:noProof/>
          <w:lang w:eastAsia="pl-PL"/>
        </w:rPr>
        <w:drawing>
          <wp:inline distT="0" distB="0" distL="114300" distR="114300">
            <wp:extent cx="2807335" cy="1971675"/>
            <wp:effectExtent l="0" t="0" r="12065" b="9525"/>
            <wp:docPr id="22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19"/>
                    <pic:cNvPicPr>
                      <a:picLocks noChangeAspect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33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l-PL"/>
        </w:rPr>
        <w:drawing>
          <wp:inline distT="0" distB="0" distL="114300" distR="114300">
            <wp:extent cx="2837815" cy="1914525"/>
            <wp:effectExtent l="0" t="0" r="635" b="9525"/>
            <wp:docPr id="21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18"/>
                    <pic:cNvPicPr>
                      <a:picLocks noChangeAspect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684" w:rsidRDefault="00C85684"/>
    <w:p w:rsidR="00C85684" w:rsidRDefault="00C85684"/>
    <w:p w:rsidR="00C85684" w:rsidRDefault="008A3D7C">
      <w:pPr>
        <w:rPr>
          <w:color w:val="00000A"/>
        </w:rPr>
      </w:pPr>
      <w:r>
        <w:rPr>
          <w:noProof/>
          <w:lang w:eastAsia="pl-PL"/>
        </w:rPr>
        <w:lastRenderedPageBreak/>
        <w:drawing>
          <wp:inline distT="0" distB="0" distL="114300" distR="114300">
            <wp:extent cx="2696845" cy="1796415"/>
            <wp:effectExtent l="0" t="0" r="8255" b="13335"/>
            <wp:docPr id="1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0"/>
                    <pic:cNvPicPr>
                      <a:picLocks noChangeAspect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84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l-PL"/>
        </w:rPr>
        <w:drawing>
          <wp:inline distT="0" distB="0" distL="114300" distR="114300">
            <wp:extent cx="2961005" cy="1769745"/>
            <wp:effectExtent l="0" t="0" r="10795" b="1905"/>
            <wp:docPr id="16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3"/>
                    <pic:cNvPicPr>
                      <a:picLocks noChangeAspect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005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684" w:rsidRDefault="00C85684">
      <w:pPr>
        <w:rPr>
          <w:color w:val="00000A"/>
        </w:rPr>
      </w:pPr>
    </w:p>
    <w:p w:rsidR="00C85684" w:rsidRDefault="00C85684">
      <w:pPr>
        <w:rPr>
          <w:color w:val="00000A"/>
        </w:rPr>
      </w:pPr>
    </w:p>
    <w:p w:rsidR="00C85684" w:rsidRDefault="00C85684">
      <w:pPr>
        <w:rPr>
          <w:color w:val="00000A"/>
        </w:rPr>
      </w:pPr>
    </w:p>
    <w:p w:rsidR="00C85684" w:rsidRDefault="008A3D7C">
      <w:r>
        <w:rPr>
          <w:noProof/>
          <w:lang w:eastAsia="pl-PL"/>
        </w:rPr>
        <w:drawing>
          <wp:inline distT="0" distB="0" distL="114300" distR="114300">
            <wp:extent cx="2710180" cy="1786255"/>
            <wp:effectExtent l="0" t="0" r="13970" b="4445"/>
            <wp:docPr id="1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8"/>
                    <pic:cNvPicPr>
                      <a:picLocks noChangeAspect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18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l-PL"/>
        </w:rPr>
        <w:drawing>
          <wp:inline distT="0" distB="0" distL="114300" distR="114300">
            <wp:extent cx="2871470" cy="1766570"/>
            <wp:effectExtent l="0" t="0" r="5080" b="5080"/>
            <wp:docPr id="1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7"/>
                    <pic:cNvPicPr>
                      <a:picLocks noChangeAspect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684" w:rsidRDefault="00C85684">
      <w:pPr>
        <w:rPr>
          <w:color w:val="00000A"/>
        </w:rPr>
      </w:pPr>
    </w:p>
    <w:p w:rsidR="00C85684" w:rsidRDefault="00C85684">
      <w:pPr>
        <w:rPr>
          <w:color w:val="00000A"/>
        </w:rPr>
      </w:pPr>
    </w:p>
    <w:p w:rsidR="00C85684" w:rsidRDefault="00C85684">
      <w:pPr>
        <w:rPr>
          <w:color w:val="00000A"/>
        </w:rPr>
      </w:pPr>
    </w:p>
    <w:p w:rsidR="00C85684" w:rsidRDefault="008A3D7C">
      <w:r>
        <w:rPr>
          <w:noProof/>
          <w:lang w:eastAsia="pl-PL"/>
        </w:rPr>
        <w:drawing>
          <wp:inline distT="0" distB="0" distL="114300" distR="114300">
            <wp:extent cx="2829560" cy="1767205"/>
            <wp:effectExtent l="0" t="0" r="8890" b="4445"/>
            <wp:docPr id="1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9"/>
                    <pic:cNvPicPr>
                      <a:picLocks noChangeAspect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560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drawing>
          <wp:inline distT="0" distB="0" distL="114300" distR="114300">
            <wp:extent cx="2851150" cy="1740535"/>
            <wp:effectExtent l="0" t="0" r="6350" b="12065"/>
            <wp:docPr id="14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1"/>
                    <pic:cNvPicPr>
                      <a:picLocks noChangeAspect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684" w:rsidRDefault="00C85684"/>
    <w:p w:rsidR="00C85684" w:rsidRDefault="00C85684"/>
    <w:p w:rsidR="00C85684" w:rsidRDefault="00C85684"/>
    <w:p w:rsidR="00C85684" w:rsidRDefault="00C85684"/>
    <w:p w:rsidR="00C85684" w:rsidRDefault="00C85684"/>
    <w:p w:rsidR="00C85684" w:rsidRDefault="00C85684"/>
    <w:p w:rsidR="00C85684" w:rsidRDefault="00C85684"/>
    <w:p w:rsidR="00C85684" w:rsidRDefault="008A3D7C">
      <w:pPr>
        <w:rPr>
          <w:b/>
          <w:bCs/>
          <w:color w:val="00000A"/>
          <w:sz w:val="24"/>
          <w:szCs w:val="24"/>
          <w:lang w:eastAsia="pl-PL"/>
        </w:rPr>
      </w:pPr>
      <w:r>
        <w:rPr>
          <w:b/>
          <w:bCs/>
          <w:color w:val="00000A"/>
          <w:sz w:val="24"/>
          <w:szCs w:val="24"/>
          <w:lang w:eastAsia="pl-PL"/>
        </w:rPr>
        <w:lastRenderedPageBreak/>
        <w:t>Wstawianie elementów graficznych do</w:t>
      </w:r>
      <w:r>
        <w:rPr>
          <w:b/>
          <w:bCs/>
          <w:color w:val="00000A"/>
          <w:sz w:val="24"/>
          <w:szCs w:val="24"/>
          <w:lang w:val="en-US" w:eastAsia="pl-PL"/>
        </w:rPr>
        <w:t xml:space="preserve"> projektu</w:t>
      </w:r>
      <w:r>
        <w:rPr>
          <w:b/>
          <w:bCs/>
          <w:color w:val="00000A"/>
          <w:sz w:val="24"/>
          <w:szCs w:val="24"/>
          <w:lang w:eastAsia="pl-PL"/>
        </w:rPr>
        <w:t>:</w:t>
      </w:r>
    </w:p>
    <w:p w:rsidR="00C85684" w:rsidRDefault="00C85684">
      <w:pPr>
        <w:rPr>
          <w:color w:val="00000A"/>
          <w:lang w:eastAsia="pl-PL"/>
        </w:rPr>
      </w:pPr>
    </w:p>
    <w:p w:rsidR="00C85684" w:rsidRDefault="008A3D7C">
      <w:pPr>
        <w:rPr>
          <w:color w:val="00000A"/>
          <w:lang w:eastAsia="pl-PL"/>
        </w:rPr>
      </w:pPr>
      <w:r>
        <w:rPr>
          <w:noProof/>
          <w:lang w:eastAsia="pl-PL"/>
        </w:rPr>
        <w:drawing>
          <wp:inline distT="0" distB="0" distL="114300" distR="114300">
            <wp:extent cx="3234690" cy="3715385"/>
            <wp:effectExtent l="0" t="0" r="3810" b="18415"/>
            <wp:docPr id="25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2"/>
                    <pic:cNvPicPr>
                      <a:picLocks noChangeAspect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690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684" w:rsidRDefault="00C85684">
      <w:pPr>
        <w:rPr>
          <w:color w:val="00000A"/>
          <w:lang w:eastAsia="pl-PL"/>
        </w:rPr>
      </w:pPr>
    </w:p>
    <w:p w:rsidR="00C85684" w:rsidRDefault="008A3D7C">
      <w:pPr>
        <w:rPr>
          <w:color w:val="00000A"/>
          <w:lang w:eastAsia="pl-PL"/>
        </w:rPr>
      </w:pPr>
      <w:r>
        <w:rPr>
          <w:noProof/>
          <w:lang w:eastAsia="pl-PL"/>
        </w:rPr>
        <w:drawing>
          <wp:inline distT="0" distB="0" distL="114300" distR="114300">
            <wp:extent cx="5759450" cy="3117215"/>
            <wp:effectExtent l="0" t="0" r="12700" b="6985"/>
            <wp:docPr id="24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1"/>
                    <pic:cNvPicPr>
                      <a:picLocks noChangeAspect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684" w:rsidRDefault="00C85684">
      <w:pPr>
        <w:rPr>
          <w:color w:val="00000A"/>
        </w:rPr>
      </w:pPr>
    </w:p>
    <w:p w:rsidR="00C85684" w:rsidRDefault="008A3D7C">
      <w:pPr>
        <w:pStyle w:val="Nagwek2"/>
        <w:rPr>
          <w:color w:val="00000A"/>
        </w:rPr>
      </w:pPr>
      <w:r>
        <w:rPr>
          <w:color w:val="00000A"/>
        </w:rPr>
        <w:t>c) Podsumowanie zajęć</w:t>
      </w:r>
    </w:p>
    <w:p w:rsidR="00C85684" w:rsidRDefault="00C85684">
      <w:pPr>
        <w:rPr>
          <w:rFonts w:eastAsiaTheme="majorEastAsia"/>
          <w:color w:val="00000A"/>
        </w:rPr>
      </w:pPr>
    </w:p>
    <w:p w:rsidR="00C85684" w:rsidRDefault="005635BB">
      <w:pPr>
        <w:jc w:val="right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Opracowanie: Maja </w:t>
      </w:r>
      <w:r w:rsidR="008A3D7C">
        <w:rPr>
          <w:color w:val="00000A"/>
          <w:sz w:val="28"/>
          <w:szCs w:val="28"/>
        </w:rPr>
        <w:t>Żurawska</w:t>
      </w:r>
    </w:p>
    <w:sectPr w:rsidR="00C85684">
      <w:pgSz w:w="11906" w:h="16838"/>
      <w:pgMar w:top="1417" w:right="1417" w:bottom="1417" w:left="1417" w:header="0" w:footer="0" w:gutter="0"/>
      <w:cols w:space="720"/>
      <w:formProt w:val="0"/>
      <w:docGrid w:linePitch="360" w:charSpace="593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5A56" w:rsidRDefault="00175A56">
      <w:pPr>
        <w:spacing w:line="240" w:lineRule="auto"/>
      </w:pPr>
      <w:r>
        <w:separator/>
      </w:r>
    </w:p>
  </w:endnote>
  <w:endnote w:type="continuationSeparator" w:id="0">
    <w:p w:rsidR="00175A56" w:rsidRDefault="00175A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altName w:val="Courier New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Liberation Sans">
    <w:altName w:val="Times New Roman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5A56" w:rsidRDefault="00175A56">
      <w:pPr>
        <w:spacing w:after="0"/>
      </w:pPr>
      <w:r>
        <w:separator/>
      </w:r>
    </w:p>
  </w:footnote>
  <w:footnote w:type="continuationSeparator" w:id="0">
    <w:p w:rsidR="00175A56" w:rsidRDefault="00175A5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F205925"/>
    <w:multiLevelType w:val="multilevel"/>
    <w:tmpl w:val="BF205925"/>
    <w:lvl w:ilvl="0">
      <w:start w:val="1"/>
      <w:numFmt w:val="bullet"/>
      <w:lvlText w:val=""/>
      <w:lvlJc w:val="left"/>
      <w:pPr>
        <w:tabs>
          <w:tab w:val="left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CF092B84"/>
    <w:multiLevelType w:val="multilevel"/>
    <w:tmpl w:val="CF092B84"/>
    <w:lvl w:ilvl="0">
      <w:numFmt w:val="bullet"/>
      <w:lvlText w:val="·"/>
      <w:lvlJc w:val="left"/>
      <w:pPr>
        <w:tabs>
          <w:tab w:val="left" w:pos="0"/>
        </w:tabs>
        <w:ind w:left="36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left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left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053208E"/>
    <w:multiLevelType w:val="multilevel"/>
    <w:tmpl w:val="0053208E"/>
    <w:lvl w:ilvl="0">
      <w:start w:val="1"/>
      <w:numFmt w:val="bullet"/>
      <w:lvlText w:val=""/>
      <w:lvlJc w:val="left"/>
      <w:pPr>
        <w:tabs>
          <w:tab w:val="left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9ADCABA"/>
    <w:multiLevelType w:val="multilevel"/>
    <w:tmpl w:val="59ADCABA"/>
    <w:lvl w:ilvl="0">
      <w:start w:val="1"/>
      <w:numFmt w:val="bullet"/>
      <w:lvlText w:val=""/>
      <w:lvlJc w:val="left"/>
      <w:pPr>
        <w:tabs>
          <w:tab w:val="left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684"/>
    <w:rsid w:val="000053F4"/>
    <w:rsid w:val="00175A56"/>
    <w:rsid w:val="002378C6"/>
    <w:rsid w:val="003945FC"/>
    <w:rsid w:val="0041169E"/>
    <w:rsid w:val="005635BB"/>
    <w:rsid w:val="0064217C"/>
    <w:rsid w:val="008A3D7C"/>
    <w:rsid w:val="00C85684"/>
    <w:rsid w:val="00D75FD0"/>
    <w:rsid w:val="1F9C1D6F"/>
    <w:rsid w:val="26745280"/>
    <w:rsid w:val="2C8C3A5C"/>
    <w:rsid w:val="2F9C209E"/>
    <w:rsid w:val="3F1B49F5"/>
    <w:rsid w:val="46944118"/>
    <w:rsid w:val="549874D9"/>
    <w:rsid w:val="59353508"/>
    <w:rsid w:val="5C985215"/>
    <w:rsid w:val="673215F5"/>
    <w:rsid w:val="680E249E"/>
    <w:rsid w:val="742F3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DAC897-10CC-4111-A3BE-6337DF903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  <w:spacing w:after="120" w:line="264" w:lineRule="auto"/>
    </w:pPr>
    <w:rPr>
      <w:rFonts w:asciiTheme="minorHAnsi" w:eastAsiaTheme="minorEastAsia" w:hAnsiTheme="minorHAnsi" w:cstheme="minorBidi"/>
      <w:sz w:val="21"/>
      <w:szCs w:val="21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pBdr>
        <w:bottom w:val="single" w:sz="4" w:space="1" w:color="549E39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E762A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E762A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qFormat/>
    <w:pPr>
      <w:spacing w:after="140" w:line="276" w:lineRule="auto"/>
    </w:pPr>
  </w:style>
  <w:style w:type="paragraph" w:styleId="Legenda">
    <w:name w:val="caption"/>
    <w:basedOn w:val="Normalny"/>
    <w:next w:val="Normalny"/>
    <w:uiPriority w:val="35"/>
    <w:semiHidden/>
    <w:unhideWhenUsed/>
    <w:qFormat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qFormat/>
    <w:rPr>
      <w:color w:val="800000"/>
      <w:u w:val="single"/>
    </w:rPr>
  </w:style>
  <w:style w:type="character" w:styleId="Hipercze">
    <w:name w:val="Hyperlink"/>
    <w:basedOn w:val="Domylnaczcionkaakapitu"/>
    <w:uiPriority w:val="99"/>
    <w:semiHidden/>
    <w:unhideWhenUsed/>
    <w:qFormat/>
    <w:rPr>
      <w:color w:val="000080"/>
      <w:u w:val="single"/>
    </w:rPr>
  </w:style>
  <w:style w:type="paragraph" w:styleId="Lista">
    <w:name w:val="List"/>
    <w:basedOn w:val="Tekstpodstawowy"/>
    <w:qFormat/>
    <w:rPr>
      <w:rFonts w:cs="Arial"/>
    </w:rPr>
  </w:style>
  <w:style w:type="paragraph" w:styleId="NormalnyWeb">
    <w:name w:val="Normal (Web)"/>
    <w:uiPriority w:val="99"/>
    <w:semiHidden/>
    <w:unhideWhenUsed/>
    <w:pPr>
      <w:spacing w:beforeAutospacing="1" w:line="276" w:lineRule="auto"/>
    </w:pPr>
    <w:rPr>
      <w:sz w:val="24"/>
      <w:szCs w:val="24"/>
      <w:lang w:val="en-US" w:eastAsia="zh-CN"/>
    </w:rPr>
  </w:style>
  <w:style w:type="character" w:styleId="Pogrubienie">
    <w:name w:val="Strong"/>
    <w:basedOn w:val="Domylnaczcionkaakapitu"/>
    <w:uiPriority w:val="22"/>
    <w:qFormat/>
    <w:rPr>
      <w:b/>
      <w:bCs/>
    </w:rPr>
  </w:style>
  <w:style w:type="paragraph" w:styleId="Podtytu">
    <w:name w:val="Subtitle"/>
    <w:basedOn w:val="Normalny"/>
    <w:next w:val="Normalny"/>
    <w:link w:val="PodtytuZnak"/>
    <w:uiPriority w:val="11"/>
    <w:qFormat/>
    <w:p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Tytu">
    <w:name w:val="Title"/>
    <w:basedOn w:val="Normalny"/>
    <w:next w:val="Normalny"/>
    <w:link w:val="TytuZnak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3E762A" w:themeColor="accent1" w:themeShade="BF"/>
      <w:spacing w:val="-7"/>
      <w:sz w:val="80"/>
      <w:szCs w:val="80"/>
    </w:rPr>
  </w:style>
  <w:style w:type="character" w:customStyle="1" w:styleId="Nagwek1Znak">
    <w:name w:val="Nagłówek 1 Znak"/>
    <w:basedOn w:val="Domylnaczcionkaakapitu"/>
    <w:link w:val="Nagwek1"/>
    <w:uiPriority w:val="9"/>
    <w:qFormat/>
    <w:rPr>
      <w:rFonts w:asciiTheme="majorHAnsi" w:eastAsiaTheme="majorEastAsia" w:hAnsiTheme="majorHAnsi" w:cstheme="majorBidi"/>
      <w:color w:val="3E762A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qFormat/>
    <w:rPr>
      <w:rFonts w:asciiTheme="majorHAnsi" w:eastAsiaTheme="majorEastAsia" w:hAnsiTheme="majorHAnsi" w:cstheme="majorBidi"/>
      <w:color w:val="3E762A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qFormat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qFormat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qFormat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qFormat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qFormat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qFormat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customStyle="1" w:styleId="TytuZnak">
    <w:name w:val="Tytuł Znak"/>
    <w:basedOn w:val="Domylnaczcionkaakapitu"/>
    <w:link w:val="Tytu"/>
    <w:uiPriority w:val="10"/>
    <w:qFormat/>
    <w:rPr>
      <w:rFonts w:asciiTheme="majorHAnsi" w:eastAsiaTheme="majorEastAsia" w:hAnsiTheme="majorHAnsi" w:cstheme="majorBidi"/>
      <w:color w:val="3E762A" w:themeColor="accent1" w:themeShade="BF"/>
      <w:spacing w:val="-7"/>
      <w:sz w:val="80"/>
      <w:szCs w:val="80"/>
    </w:rPr>
  </w:style>
  <w:style w:type="character" w:customStyle="1" w:styleId="PodtytuZnak">
    <w:name w:val="Podtytuł Znak"/>
    <w:basedOn w:val="Domylnaczcionkaakapitu"/>
    <w:link w:val="Podtytu"/>
    <w:uiPriority w:val="11"/>
    <w:qFormat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Wyrnienie">
    <w:name w:val="Wyróżnienie"/>
    <w:basedOn w:val="Domylnaczcionkaakapitu"/>
    <w:uiPriority w:val="20"/>
    <w:qFormat/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qFormat/>
    <w:rPr>
      <w:i/>
      <w:iCs/>
    </w:rPr>
  </w:style>
  <w:style w:type="paragraph" w:styleId="Cytat">
    <w:name w:val="Quote"/>
    <w:basedOn w:val="Normalny"/>
    <w:next w:val="Normalny"/>
    <w:link w:val="CytatZnak"/>
    <w:uiPriority w:val="29"/>
    <w:qFormat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qFormat/>
    <w:rPr>
      <w:rFonts w:asciiTheme="majorHAnsi" w:eastAsiaTheme="majorEastAsia" w:hAnsiTheme="majorHAnsi" w:cstheme="majorBidi"/>
      <w:color w:val="549E39" w:themeColor="accent1"/>
      <w:sz w:val="28"/>
      <w:szCs w:val="28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pPr>
      <w:spacing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49E39" w:themeColor="accent1"/>
      <w:sz w:val="28"/>
      <w:szCs w:val="28"/>
    </w:rPr>
  </w:style>
  <w:style w:type="character" w:customStyle="1" w:styleId="Wyrnieniedelikatne1">
    <w:name w:val="Wyróżnienie delikatne1"/>
    <w:basedOn w:val="Domylnaczcionkaakapitu"/>
    <w:uiPriority w:val="19"/>
    <w:qFormat/>
    <w:rPr>
      <w:i/>
      <w:iCs/>
      <w:color w:val="595959" w:themeColor="text1" w:themeTint="A6"/>
    </w:rPr>
  </w:style>
  <w:style w:type="character" w:customStyle="1" w:styleId="Wyrnienieintensywne1">
    <w:name w:val="Wyróżnienie intensywne1"/>
    <w:basedOn w:val="Domylnaczcionkaakapitu"/>
    <w:uiPriority w:val="21"/>
    <w:qFormat/>
    <w:rPr>
      <w:b/>
      <w:bCs/>
      <w:i/>
      <w:iCs/>
    </w:rPr>
  </w:style>
  <w:style w:type="character" w:customStyle="1" w:styleId="Odwoaniedelikatne1">
    <w:name w:val="Odwołanie delikatne1"/>
    <w:basedOn w:val="Domylnaczcionkaakapitu"/>
    <w:uiPriority w:val="31"/>
    <w:qFormat/>
    <w:rPr>
      <w:smallCaps/>
      <w:color w:val="404040" w:themeColor="text1" w:themeTint="BF"/>
    </w:rPr>
  </w:style>
  <w:style w:type="character" w:customStyle="1" w:styleId="Odwoanieintensywne1">
    <w:name w:val="Odwołanie intensywne1"/>
    <w:basedOn w:val="Domylnaczcionkaakapitu"/>
    <w:uiPriority w:val="32"/>
    <w:qFormat/>
    <w:rPr>
      <w:b/>
      <w:bCs/>
      <w:smallCaps/>
      <w:u w:val="single"/>
    </w:rPr>
  </w:style>
  <w:style w:type="character" w:customStyle="1" w:styleId="Tytuksiki1">
    <w:name w:val="Tytuł książki1"/>
    <w:basedOn w:val="Domylnaczcionkaakapitu"/>
    <w:uiPriority w:val="33"/>
    <w:qFormat/>
    <w:rPr>
      <w:b/>
      <w:bCs/>
      <w:smallCaps/>
    </w:rPr>
  </w:style>
  <w:style w:type="character" w:customStyle="1" w:styleId="grame">
    <w:name w:val="grame"/>
    <w:basedOn w:val="Domylnaczcionkaakapitu"/>
    <w:qFormat/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paragraph" w:customStyle="1" w:styleId="Nagwek10">
    <w:name w:val="Nagłówek1"/>
    <w:basedOn w:val="Normalny"/>
    <w:next w:val="Tekstpodstawowy"/>
    <w:qFormat/>
    <w:pPr>
      <w:keepNext/>
      <w:spacing w:before="240"/>
    </w:pPr>
    <w:rPr>
      <w:rFonts w:ascii="Liberation Sans" w:eastAsia="Microsoft YaHei" w:hAnsi="Liberation Sans" w:cs="Arial"/>
      <w:sz w:val="28"/>
      <w:szCs w:val="28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Bezodstpw">
    <w:name w:val="No Spacing"/>
    <w:uiPriority w:val="1"/>
    <w:qFormat/>
    <w:pPr>
      <w:suppressAutoHyphens/>
    </w:pPr>
    <w:rPr>
      <w:rFonts w:asciiTheme="minorHAnsi" w:eastAsiaTheme="minorEastAsia" w:hAnsiTheme="minorHAnsi" w:cstheme="minorBidi"/>
      <w:sz w:val="21"/>
      <w:szCs w:val="21"/>
      <w:lang w:eastAsia="en-US"/>
    </w:rPr>
  </w:style>
  <w:style w:type="paragraph" w:customStyle="1" w:styleId="Nagwekspisutreci1">
    <w:name w:val="Nagłówek spisu treści1"/>
    <w:basedOn w:val="Nagwek1"/>
    <w:next w:val="Normalny"/>
    <w:uiPriority w:val="39"/>
    <w:semiHidden/>
    <w:unhideWhenUsed/>
    <w:qFormat/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klasie.uniwersytetdzieci.pl/scenariusz/jak-zaprojektowac-wizytowke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yw pakietu Office">
  <a:themeElements>
    <a:clrScheme name="Zielony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F28BDF-D0E3-4C1E-A9D7-29FE8BE11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416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Dawid Waldowski</cp:lastModifiedBy>
  <cp:revision>31</cp:revision>
  <dcterms:created xsi:type="dcterms:W3CDTF">2016-04-07T20:14:00Z</dcterms:created>
  <dcterms:modified xsi:type="dcterms:W3CDTF">2022-05-12T14:49:00Z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KSOProductBuildVer">
    <vt:lpwstr>1045-11.2.0.11074</vt:lpwstr>
  </property>
  <property fmtid="{D5CDD505-2E9C-101B-9397-08002B2CF9AE}" pid="9" name="ICV">
    <vt:lpwstr>023D1196E5E34ECD87FBF6509762C465</vt:lpwstr>
  </property>
</Properties>
</file>